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15F4A">
      <w:pPr>
        <w:spacing w:before="0" w:after="0" w:line="560" w:lineRule="exact"/>
        <w:ind w:left="0" w:firstLine="0"/>
        <w:jc w:val="left"/>
      </w:pPr>
      <w:r>
        <w:rPr>
          <w:rFonts w:ascii="Times New Roman" w:hAnsi="Times New Roman" w:eastAsia="黑体"/>
          <w:b w:val="0"/>
          <w:color w:val="000000"/>
          <w:sz w:val="32"/>
        </w:rPr>
        <w:t>附件3</w:t>
      </w:r>
    </w:p>
    <w:p w14:paraId="757C7AE5">
      <w:pPr>
        <w:spacing w:before="0" w:after="0" w:line="640" w:lineRule="exact"/>
        <w:ind w:left="0" w:firstLine="0"/>
        <w:jc w:val="center"/>
        <w:rPr>
          <w:rFonts w:hint="eastAsia" w:ascii="Times New Roman" w:hAnsi="Times New Roman" w:eastAsia="方正小标宋简体" w:cs="方正小标宋简体"/>
        </w:rPr>
      </w:pPr>
      <w:r>
        <w:rPr>
          <w:rFonts w:hint="eastAsia" w:ascii="Times New Roman" w:hAnsi="Times New Roman" w:eastAsia="方正小标宋简体" w:cs="方正小标宋简体"/>
          <w:b/>
          <w:color w:val="000000"/>
          <w:sz w:val="36"/>
        </w:rPr>
        <w:t>2026年度教育教学改革研究项目申报汇总表</w:t>
      </w:r>
    </w:p>
    <w:p w14:paraId="511DCB3B">
      <w:pPr>
        <w:spacing w:before="80" w:after="0" w:line="520" w:lineRule="exact"/>
        <w:ind w:left="0" w:firstLine="0"/>
        <w:jc w:val="left"/>
      </w:pPr>
      <w:r>
        <w:rPr>
          <w:rFonts w:ascii="Times New Roman" w:hAnsi="Times New Roman" w:eastAsia="仿宋"/>
          <w:b w:val="0"/>
          <w:color w:val="000000"/>
          <w:sz w:val="24"/>
        </w:rPr>
        <w:t>申报学院（部门）：__________________________　　联系人：______________　　联系电话：______________</w:t>
      </w:r>
    </w:p>
    <w:tbl>
      <w:tblPr>
        <w:tblStyle w:val="32"/>
        <w:tblW w:w="1400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964"/>
        <w:gridCol w:w="794"/>
        <w:gridCol w:w="2948"/>
        <w:gridCol w:w="1020"/>
        <w:gridCol w:w="907"/>
        <w:gridCol w:w="1814"/>
        <w:gridCol w:w="1361"/>
        <w:gridCol w:w="1304"/>
        <w:gridCol w:w="907"/>
        <w:gridCol w:w="1247"/>
      </w:tblGrid>
      <w:tr w14:paraId="2F0C77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737" w:type="dxa"/>
            <w:vAlign w:val="center"/>
          </w:tcPr>
          <w:p w14:paraId="589FB354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学院排序</w:t>
            </w:r>
          </w:p>
        </w:tc>
        <w:tc>
          <w:tcPr>
            <w:tcW w:w="964" w:type="dxa"/>
            <w:vAlign w:val="center"/>
          </w:tcPr>
          <w:p w14:paraId="494CCC1C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项目类别</w:t>
            </w:r>
          </w:p>
        </w:tc>
        <w:tc>
          <w:tcPr>
            <w:tcW w:w="794" w:type="dxa"/>
            <w:vAlign w:val="center"/>
          </w:tcPr>
          <w:p w14:paraId="5BB3F8B4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方向</w:t>
            </w:r>
          </w:p>
        </w:tc>
        <w:tc>
          <w:tcPr>
            <w:tcW w:w="2948" w:type="dxa"/>
            <w:vAlign w:val="center"/>
          </w:tcPr>
          <w:p w14:paraId="0E05DA84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项目名称</w:t>
            </w:r>
          </w:p>
        </w:tc>
        <w:tc>
          <w:tcPr>
            <w:tcW w:w="1020" w:type="dxa"/>
            <w:vAlign w:val="center"/>
          </w:tcPr>
          <w:p w14:paraId="6D28A697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负责人</w:t>
            </w:r>
          </w:p>
        </w:tc>
        <w:tc>
          <w:tcPr>
            <w:tcW w:w="907" w:type="dxa"/>
            <w:vAlign w:val="center"/>
          </w:tcPr>
          <w:p w14:paraId="53E02C78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职称</w:t>
            </w:r>
          </w:p>
        </w:tc>
        <w:tc>
          <w:tcPr>
            <w:tcW w:w="1814" w:type="dxa"/>
            <w:vAlign w:val="center"/>
          </w:tcPr>
          <w:p w14:paraId="148FEE29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依托课程或实验班</w:t>
            </w:r>
          </w:p>
        </w:tc>
        <w:tc>
          <w:tcPr>
            <w:tcW w:w="1361" w:type="dxa"/>
            <w:vAlign w:val="center"/>
          </w:tcPr>
          <w:p w14:paraId="16B33F4D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主攻能力（填序号）</w:t>
            </w:r>
          </w:p>
        </w:tc>
        <w:tc>
          <w:tcPr>
            <w:tcW w:w="1304" w:type="dxa"/>
            <w:vAlign w:val="center"/>
          </w:tcPr>
          <w:p w14:paraId="2B710A77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研究设计类型</w:t>
            </w:r>
          </w:p>
        </w:tc>
        <w:tc>
          <w:tcPr>
            <w:tcW w:w="907" w:type="dxa"/>
            <w:vAlign w:val="center"/>
          </w:tcPr>
          <w:p w14:paraId="4A8CF22B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预期证据等级</w:t>
            </w:r>
          </w:p>
        </w:tc>
        <w:tc>
          <w:tcPr>
            <w:tcW w:w="1247" w:type="dxa"/>
            <w:vAlign w:val="center"/>
          </w:tcPr>
          <w:p w14:paraId="4634D3A1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项目组成员</w:t>
            </w:r>
          </w:p>
        </w:tc>
      </w:tr>
      <w:tr w14:paraId="6BFAC1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37" w:type="dxa"/>
            <w:vAlign w:val="center"/>
          </w:tcPr>
          <w:p w14:paraId="47F9E186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1</w:t>
            </w:r>
          </w:p>
        </w:tc>
        <w:tc>
          <w:tcPr>
            <w:tcW w:w="964" w:type="dxa"/>
            <w:vAlign w:val="center"/>
          </w:tcPr>
          <w:p w14:paraId="4343F64D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794" w:type="dxa"/>
            <w:vAlign w:val="center"/>
          </w:tcPr>
          <w:p w14:paraId="7C03492F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948" w:type="dxa"/>
            <w:vAlign w:val="center"/>
          </w:tcPr>
          <w:p w14:paraId="53F69235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020" w:type="dxa"/>
            <w:vAlign w:val="center"/>
          </w:tcPr>
          <w:p w14:paraId="3300F7A6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 w14:paraId="546B672A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754732BF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 w14:paraId="7837BC0A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304" w:type="dxa"/>
            <w:vAlign w:val="center"/>
          </w:tcPr>
          <w:p w14:paraId="217CB34F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 w14:paraId="1267CFFB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1B6D042A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</w:tr>
      <w:tr w14:paraId="51C4EA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37" w:type="dxa"/>
            <w:vAlign w:val="center"/>
          </w:tcPr>
          <w:p w14:paraId="1CE35A57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2</w:t>
            </w:r>
          </w:p>
        </w:tc>
        <w:tc>
          <w:tcPr>
            <w:tcW w:w="964" w:type="dxa"/>
            <w:vAlign w:val="center"/>
          </w:tcPr>
          <w:p w14:paraId="51A2E64D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794" w:type="dxa"/>
            <w:vAlign w:val="center"/>
          </w:tcPr>
          <w:p w14:paraId="78AC3D7E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948" w:type="dxa"/>
            <w:vAlign w:val="center"/>
          </w:tcPr>
          <w:p w14:paraId="53ACF548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020" w:type="dxa"/>
            <w:vAlign w:val="center"/>
          </w:tcPr>
          <w:p w14:paraId="5061D985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 w14:paraId="66B4337E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0D301F1D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 w14:paraId="20041EB1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304" w:type="dxa"/>
            <w:vAlign w:val="center"/>
          </w:tcPr>
          <w:p w14:paraId="59EDC6C5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 w14:paraId="5D6472D0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66DEC761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</w:tr>
      <w:tr w14:paraId="7D00B6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37" w:type="dxa"/>
            <w:vAlign w:val="center"/>
          </w:tcPr>
          <w:p w14:paraId="26E16B37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3</w:t>
            </w:r>
          </w:p>
        </w:tc>
        <w:tc>
          <w:tcPr>
            <w:tcW w:w="964" w:type="dxa"/>
            <w:vAlign w:val="center"/>
          </w:tcPr>
          <w:p w14:paraId="4EA04876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794" w:type="dxa"/>
            <w:vAlign w:val="center"/>
          </w:tcPr>
          <w:p w14:paraId="71375D31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948" w:type="dxa"/>
            <w:vAlign w:val="center"/>
          </w:tcPr>
          <w:p w14:paraId="6FC28ABD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020" w:type="dxa"/>
            <w:vAlign w:val="center"/>
          </w:tcPr>
          <w:p w14:paraId="69C8DF03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 w14:paraId="5D5C2B3B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3E19EE27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 w14:paraId="031258F2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304" w:type="dxa"/>
            <w:vAlign w:val="center"/>
          </w:tcPr>
          <w:p w14:paraId="236D12D8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 w14:paraId="31D8D2B7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28B47BBA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</w:tr>
      <w:tr w14:paraId="13D658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37" w:type="dxa"/>
            <w:vAlign w:val="center"/>
          </w:tcPr>
          <w:p w14:paraId="34CE84BF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4</w:t>
            </w:r>
          </w:p>
        </w:tc>
        <w:tc>
          <w:tcPr>
            <w:tcW w:w="964" w:type="dxa"/>
            <w:vAlign w:val="center"/>
          </w:tcPr>
          <w:p w14:paraId="70233A8A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794" w:type="dxa"/>
            <w:vAlign w:val="center"/>
          </w:tcPr>
          <w:p w14:paraId="37AAE088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948" w:type="dxa"/>
            <w:vAlign w:val="center"/>
          </w:tcPr>
          <w:p w14:paraId="4F8CD8DF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020" w:type="dxa"/>
            <w:vAlign w:val="center"/>
          </w:tcPr>
          <w:p w14:paraId="73234A97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 w14:paraId="7135E956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2D5B15FF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 w14:paraId="372FE547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304" w:type="dxa"/>
            <w:vAlign w:val="center"/>
          </w:tcPr>
          <w:p w14:paraId="5039FED0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 w14:paraId="13683025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552867EB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</w:tr>
      <w:tr w14:paraId="18307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37" w:type="dxa"/>
            <w:vAlign w:val="center"/>
          </w:tcPr>
          <w:p w14:paraId="320CD106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5</w:t>
            </w:r>
          </w:p>
        </w:tc>
        <w:tc>
          <w:tcPr>
            <w:tcW w:w="964" w:type="dxa"/>
            <w:vAlign w:val="center"/>
          </w:tcPr>
          <w:p w14:paraId="59B0BC2F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794" w:type="dxa"/>
            <w:vAlign w:val="center"/>
          </w:tcPr>
          <w:p w14:paraId="75C41981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948" w:type="dxa"/>
            <w:vAlign w:val="center"/>
          </w:tcPr>
          <w:p w14:paraId="7F4454FC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020" w:type="dxa"/>
            <w:vAlign w:val="center"/>
          </w:tcPr>
          <w:p w14:paraId="64C537B8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 w14:paraId="4B1D8F12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583AA833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 w14:paraId="43D4EF9E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304" w:type="dxa"/>
            <w:vAlign w:val="center"/>
          </w:tcPr>
          <w:p w14:paraId="54F87C1C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 w14:paraId="6C83500C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1CBC2E1C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</w:tr>
      <w:tr w14:paraId="14794B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37" w:type="dxa"/>
            <w:vAlign w:val="center"/>
          </w:tcPr>
          <w:p w14:paraId="5D4B8E44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6</w:t>
            </w:r>
          </w:p>
        </w:tc>
        <w:tc>
          <w:tcPr>
            <w:tcW w:w="964" w:type="dxa"/>
            <w:vAlign w:val="center"/>
          </w:tcPr>
          <w:p w14:paraId="654A4C4E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794" w:type="dxa"/>
            <w:vAlign w:val="center"/>
          </w:tcPr>
          <w:p w14:paraId="129C3665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948" w:type="dxa"/>
            <w:vAlign w:val="center"/>
          </w:tcPr>
          <w:p w14:paraId="546885CA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020" w:type="dxa"/>
            <w:vAlign w:val="center"/>
          </w:tcPr>
          <w:p w14:paraId="294AA42E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 w14:paraId="7A72DDB0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2D90F2FC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 w14:paraId="7AE918DF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304" w:type="dxa"/>
            <w:vAlign w:val="center"/>
          </w:tcPr>
          <w:p w14:paraId="69E9538A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 w14:paraId="560D204F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0A655FA8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</w:tr>
      <w:tr w14:paraId="566729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37" w:type="dxa"/>
            <w:vAlign w:val="center"/>
          </w:tcPr>
          <w:p w14:paraId="79603340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7</w:t>
            </w:r>
          </w:p>
        </w:tc>
        <w:tc>
          <w:tcPr>
            <w:tcW w:w="964" w:type="dxa"/>
            <w:vAlign w:val="center"/>
          </w:tcPr>
          <w:p w14:paraId="0F427363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794" w:type="dxa"/>
            <w:vAlign w:val="center"/>
          </w:tcPr>
          <w:p w14:paraId="440154E1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948" w:type="dxa"/>
            <w:vAlign w:val="center"/>
          </w:tcPr>
          <w:p w14:paraId="535EF3D2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020" w:type="dxa"/>
            <w:vAlign w:val="center"/>
          </w:tcPr>
          <w:p w14:paraId="14A5568F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 w14:paraId="139841D9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30EB34BA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 w14:paraId="7247C46A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304" w:type="dxa"/>
            <w:vAlign w:val="center"/>
          </w:tcPr>
          <w:p w14:paraId="15EEB6C2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 w14:paraId="4B8101CD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60A3F4F5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</w:tr>
      <w:tr w14:paraId="360250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37" w:type="dxa"/>
            <w:vAlign w:val="center"/>
          </w:tcPr>
          <w:p w14:paraId="1005EDA4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8</w:t>
            </w:r>
          </w:p>
        </w:tc>
        <w:tc>
          <w:tcPr>
            <w:tcW w:w="964" w:type="dxa"/>
            <w:vAlign w:val="center"/>
          </w:tcPr>
          <w:p w14:paraId="43BD1AD7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794" w:type="dxa"/>
            <w:vAlign w:val="center"/>
          </w:tcPr>
          <w:p w14:paraId="4A4ACE7A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948" w:type="dxa"/>
            <w:vAlign w:val="center"/>
          </w:tcPr>
          <w:p w14:paraId="509EDB4F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020" w:type="dxa"/>
            <w:vAlign w:val="center"/>
          </w:tcPr>
          <w:p w14:paraId="7AB9BC81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 w14:paraId="66224D12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4EF37F9F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 w14:paraId="17540BC5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304" w:type="dxa"/>
            <w:vAlign w:val="center"/>
          </w:tcPr>
          <w:p w14:paraId="2A3EB295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 w14:paraId="463470BB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0F8E367B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</w:tr>
    </w:tbl>
    <w:p w14:paraId="54CE690C">
      <w:pPr>
        <w:spacing w:after="0" w:line="160" w:lineRule="exact"/>
      </w:pPr>
    </w:p>
    <w:p w14:paraId="27B8BA6A">
      <w:pPr>
        <w:spacing w:before="0" w:after="40" w:line="440" w:lineRule="exact"/>
        <w:ind w:left="0" w:firstLine="0"/>
        <w:jc w:val="both"/>
      </w:pPr>
      <w:r>
        <w:rPr>
          <w:rFonts w:ascii="Times New Roman" w:hAnsi="Times New Roman" w:eastAsia="仿宋"/>
          <w:b w:val="0"/>
          <w:color w:val="000000"/>
          <w:sz w:val="24"/>
        </w:rPr>
        <w:t>项目类别填写</w:t>
      </w:r>
      <w:r>
        <w:rPr>
          <w:rFonts w:hint="eastAsia"/>
          <w:b w:val="0"/>
          <w:color w:val="000000"/>
          <w:sz w:val="24"/>
          <w:lang w:eastAsia="zh-CN"/>
        </w:rPr>
        <w:t>“</w:t>
      </w:r>
      <w:r>
        <w:rPr>
          <w:rFonts w:ascii="Times New Roman" w:hAnsi="Times New Roman" w:eastAsia="仿宋"/>
          <w:b w:val="0"/>
          <w:color w:val="000000"/>
          <w:sz w:val="24"/>
        </w:rPr>
        <w:t>重大</w:t>
      </w:r>
      <w:r>
        <w:rPr>
          <w:rFonts w:hint="eastAsia"/>
          <w:b w:val="0"/>
          <w:color w:val="000000"/>
          <w:sz w:val="24"/>
          <w:lang w:eastAsia="zh-CN"/>
        </w:rPr>
        <w:t>”“</w:t>
      </w:r>
      <w:r>
        <w:rPr>
          <w:rFonts w:ascii="Times New Roman" w:hAnsi="Times New Roman" w:eastAsia="仿宋"/>
          <w:b w:val="0"/>
          <w:color w:val="000000"/>
          <w:sz w:val="24"/>
        </w:rPr>
        <w:t>重点</w:t>
      </w:r>
      <w:r>
        <w:rPr>
          <w:rFonts w:hint="eastAsia"/>
          <w:b w:val="0"/>
          <w:color w:val="000000"/>
          <w:sz w:val="24"/>
          <w:lang w:eastAsia="zh-CN"/>
        </w:rPr>
        <w:t>”</w:t>
      </w:r>
      <w:r>
        <w:rPr>
          <w:rFonts w:ascii="Times New Roman" w:hAnsi="Times New Roman" w:eastAsia="仿宋"/>
          <w:b w:val="0"/>
          <w:color w:val="000000"/>
          <w:sz w:val="24"/>
        </w:rPr>
        <w:t>或</w:t>
      </w:r>
      <w:r>
        <w:rPr>
          <w:rFonts w:hint="eastAsia"/>
          <w:b w:val="0"/>
          <w:color w:val="000000"/>
          <w:sz w:val="24"/>
          <w:lang w:eastAsia="zh-CN"/>
        </w:rPr>
        <w:t>“</w:t>
      </w:r>
      <w:r>
        <w:rPr>
          <w:rFonts w:ascii="Times New Roman" w:hAnsi="Times New Roman" w:eastAsia="仿宋"/>
          <w:b w:val="0"/>
          <w:color w:val="000000"/>
          <w:sz w:val="24"/>
        </w:rPr>
        <w:t>一般</w:t>
      </w:r>
      <w:r>
        <w:rPr>
          <w:rFonts w:hint="eastAsia"/>
          <w:b w:val="0"/>
          <w:color w:val="000000"/>
          <w:sz w:val="24"/>
          <w:lang w:eastAsia="zh-CN"/>
        </w:rPr>
        <w:t>”</w:t>
      </w:r>
      <w:r>
        <w:rPr>
          <w:rFonts w:ascii="Times New Roman" w:hAnsi="Times New Roman" w:eastAsia="仿宋"/>
          <w:b w:val="0"/>
          <w:color w:val="000000"/>
          <w:sz w:val="24"/>
        </w:rPr>
        <w:t>，分类别排序。方向一栏仅重点项目填写。主攻能力填写通知表1中的能力序号。研究设计类型填写</w:t>
      </w:r>
      <w:r>
        <w:rPr>
          <w:rFonts w:hint="eastAsia"/>
          <w:b w:val="0"/>
          <w:color w:val="000000"/>
          <w:sz w:val="24"/>
          <w:lang w:eastAsia="zh-CN"/>
        </w:rPr>
        <w:t>“</w:t>
      </w:r>
      <w:r>
        <w:rPr>
          <w:rFonts w:ascii="Times New Roman" w:hAnsi="Times New Roman" w:eastAsia="仿宋"/>
          <w:b w:val="0"/>
          <w:color w:val="000000"/>
          <w:sz w:val="24"/>
        </w:rPr>
        <w:t>平行班对照</w:t>
      </w:r>
      <w:r>
        <w:rPr>
          <w:rFonts w:hint="eastAsia"/>
          <w:b w:val="0"/>
          <w:color w:val="000000"/>
          <w:sz w:val="24"/>
          <w:lang w:eastAsia="zh-CN"/>
        </w:rPr>
        <w:t>”“</w:t>
      </w:r>
      <w:r>
        <w:rPr>
          <w:rFonts w:ascii="Times New Roman" w:hAnsi="Times New Roman" w:eastAsia="仿宋"/>
          <w:b w:val="0"/>
          <w:color w:val="000000"/>
          <w:sz w:val="24"/>
        </w:rPr>
        <w:t>历史同期对照</w:t>
      </w:r>
      <w:r>
        <w:rPr>
          <w:rFonts w:hint="eastAsia"/>
          <w:b w:val="0"/>
          <w:color w:val="000000"/>
          <w:sz w:val="24"/>
          <w:lang w:eastAsia="zh-CN"/>
        </w:rPr>
        <w:t>”“</w:t>
      </w:r>
      <w:r>
        <w:rPr>
          <w:rFonts w:ascii="Times New Roman" w:hAnsi="Times New Roman" w:eastAsia="仿宋"/>
          <w:b w:val="0"/>
          <w:color w:val="000000"/>
          <w:sz w:val="24"/>
        </w:rPr>
        <w:t>实验班与普通班对照</w:t>
      </w:r>
      <w:r>
        <w:rPr>
          <w:rFonts w:hint="eastAsia"/>
          <w:b w:val="0"/>
          <w:color w:val="000000"/>
          <w:sz w:val="24"/>
          <w:lang w:eastAsia="zh-CN"/>
        </w:rPr>
        <w:t>”</w:t>
      </w:r>
      <w:r>
        <w:rPr>
          <w:rFonts w:ascii="Times New Roman" w:hAnsi="Times New Roman" w:eastAsia="仿宋"/>
          <w:b w:val="0"/>
          <w:color w:val="000000"/>
          <w:sz w:val="24"/>
        </w:rPr>
        <w:t>或</w:t>
      </w:r>
      <w:r>
        <w:rPr>
          <w:rFonts w:hint="eastAsia"/>
          <w:b w:val="0"/>
          <w:color w:val="000000"/>
          <w:sz w:val="24"/>
          <w:lang w:eastAsia="zh-CN"/>
        </w:rPr>
        <w:t>“</w:t>
      </w:r>
      <w:r>
        <w:rPr>
          <w:rFonts w:ascii="Times New Roman" w:hAnsi="Times New Roman" w:eastAsia="仿宋"/>
          <w:b w:val="0"/>
          <w:color w:val="000000"/>
          <w:sz w:val="24"/>
        </w:rPr>
        <w:t>单组前后测</w:t>
      </w:r>
      <w:r>
        <w:rPr>
          <w:rFonts w:hint="eastAsia"/>
          <w:b w:val="0"/>
          <w:color w:val="000000"/>
          <w:sz w:val="24"/>
          <w:lang w:eastAsia="zh-CN"/>
        </w:rPr>
        <w:t>”</w:t>
      </w:r>
      <w:r>
        <w:rPr>
          <w:rFonts w:ascii="Times New Roman" w:hAnsi="Times New Roman" w:eastAsia="仿宋"/>
          <w:b w:val="0"/>
          <w:color w:val="000000"/>
          <w:sz w:val="24"/>
        </w:rPr>
        <w:t>。</w:t>
      </w:r>
    </w:p>
    <w:p w14:paraId="33BA645C">
      <w:pPr>
        <w:spacing w:before="80" w:after="0" w:line="520" w:lineRule="exact"/>
        <w:ind w:left="0" w:firstLine="0"/>
        <w:jc w:val="left"/>
      </w:pPr>
      <w:r>
        <w:rPr>
          <w:rFonts w:ascii="Times New Roman" w:hAnsi="Times New Roman" w:eastAsia="仿宋"/>
          <w:b w:val="0"/>
          <w:color w:val="000000"/>
          <w:sz w:val="24"/>
        </w:rPr>
        <w:t>学院（部门）负责人签字：________________　　　　盖章：_____</w:t>
      </w:r>
      <w:bookmarkStart w:id="0" w:name="_GoBack"/>
      <w:bookmarkEnd w:id="0"/>
      <w:r>
        <w:rPr>
          <w:rFonts w:ascii="Times New Roman" w:hAnsi="Times New Roman" w:eastAsia="仿宋"/>
          <w:b w:val="0"/>
          <w:color w:val="000000"/>
          <w:sz w:val="24"/>
        </w:rPr>
        <w:t>___________　　　　日期：______年____月____日</w:t>
      </w:r>
    </w:p>
    <w:sectPr>
      <w:pgSz w:w="16838" w:h="11906" w:orient="landscape"/>
      <w:pgMar w:top="1587" w:right="1417" w:bottom="1474" w:left="1417" w:header="720" w:footer="1417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 UI"/>
    <w:panose1 w:val="02020609040205080304"/>
    <w:charset w:val="80"/>
    <w:family w:val="roman"/>
    <w:pitch w:val="default"/>
    <w:sig w:usb0="00000000" w:usb1="00000000" w:usb2="00000012" w:usb3="00000000" w:csb0="4002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A8C11B1"/>
    <w:rsid w:val="12024B85"/>
    <w:rsid w:val="15613339"/>
    <w:rsid w:val="1A5D3725"/>
    <w:rsid w:val="1E3F393A"/>
    <w:rsid w:val="1EB939FD"/>
    <w:rsid w:val="29C97AB7"/>
    <w:rsid w:val="3BC74A4B"/>
    <w:rsid w:val="433D03A6"/>
    <w:rsid w:val="46434B58"/>
    <w:rsid w:val="57A2219C"/>
    <w:rsid w:val="65BC1F49"/>
    <w:rsid w:val="6877793F"/>
    <w:rsid w:val="6DB603CD"/>
    <w:rsid w:val="77631BC5"/>
    <w:rsid w:val="F1EEB0D9"/>
    <w:rsid w:val="FFE5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0" w:after="0" w:line="560" w:lineRule="exact"/>
      <w:ind w:firstLine="640"/>
      <w:outlineLvl w:val="0"/>
    </w:pPr>
    <w:rPr>
      <w:rFonts w:ascii="Times New Roman" w:hAnsi="Times New Roman" w:eastAsia="黑体"/>
      <w:bCs/>
      <w:color w:val="000000"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0" w:after="0" w:line="560" w:lineRule="exact"/>
      <w:ind w:firstLine="640"/>
      <w:outlineLvl w:val="1"/>
    </w:pPr>
    <w:rPr>
      <w:rFonts w:ascii="Times New Roman" w:hAnsi="Times New Roman" w:eastAsia="楷体"/>
      <w:b/>
      <w:bCs/>
      <w:color w:val="000000"/>
      <w:sz w:val="32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5188</Words>
  <Characters>5466</Characters>
  <Lines>0</Lines>
  <Paragraphs>0</Paragraphs>
  <TotalTime>8</TotalTime>
  <ScaleCrop>false</ScaleCrop>
  <LinksUpToDate>false</LinksUpToDate>
  <CharactersWithSpaces>5523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2013-12-23T15:15:00Z</dcterms:created>
  <dc:creator>python-docx</dc:creator>
  <dc:description>generated by python-docx</dc:description>
  <cp:lastModifiedBy>Yfshao</cp:lastModifiedBy>
  <dcterms:modified xsi:type="dcterms:W3CDTF">2026-09-22T07:42:36Z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4645C696660DDC05C56AB06AD3C7C67F_43</vt:lpwstr>
  </property>
  <property fmtid="{D5CDD505-2E9C-101B-9397-08002B2CF9AE}" pid="4" name="KSOTemplateDocerSaveRecord">
    <vt:lpwstr>eyJoZGlkIjoiNjAyMGI2Y2UwMDc1ZTlmNGVmZjU2Njk2Mzg1NzA2ODQiLCJ1c2VySWQiOiI0NTE5Mjk0NTIifQ==</vt:lpwstr>
  </property>
</Properties>
</file>